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Горельского</w:t>
      </w:r>
      <w:r>
        <w:rPr>
          <w:rFonts w:ascii="Times New Roman" w:eastAsia="Times New Roman" w:hAnsi="Times New Roman" w:cs="Times New Roman"/>
        </w:rPr>
        <w:t xml:space="preserve"> Дениса Владимировича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18.03.2026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Горельский</w:t>
      </w:r>
      <w:r>
        <w:rPr>
          <w:rFonts w:ascii="Times New Roman" w:eastAsia="Times New Roman" w:hAnsi="Times New Roman" w:cs="Times New Roman"/>
        </w:rPr>
        <w:t xml:space="preserve"> Д.В.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Звездная</w:t>
      </w:r>
      <w:r>
        <w:rPr>
          <w:rFonts w:ascii="Times New Roman" w:eastAsia="Times New Roman" w:hAnsi="Times New Roman" w:cs="Times New Roman"/>
        </w:rPr>
        <w:t xml:space="preserve"> д.4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800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18810086240002152299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05.01.2026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ст.12.37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Горельский</w:t>
      </w:r>
      <w:r>
        <w:rPr>
          <w:rFonts w:ascii="Times New Roman" w:eastAsia="Times New Roman" w:hAnsi="Times New Roman" w:cs="Times New Roman"/>
        </w:rPr>
        <w:t xml:space="preserve"> Д.В.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Горельского</w:t>
      </w:r>
      <w:r>
        <w:rPr>
          <w:rFonts w:ascii="Times New Roman" w:eastAsia="Times New Roman" w:hAnsi="Times New Roman" w:cs="Times New Roman"/>
        </w:rPr>
        <w:t xml:space="preserve"> Д.В.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05.01.2026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ГИБДД 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Горельского</w:t>
      </w:r>
      <w:r>
        <w:rPr>
          <w:rFonts w:ascii="Times New Roman" w:eastAsia="Times New Roman" w:hAnsi="Times New Roman" w:cs="Times New Roman"/>
        </w:rPr>
        <w:t xml:space="preserve"> Д.В.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ст.12.37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800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05.01.2026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16.01.2026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05.01.2026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Горельского</w:t>
      </w:r>
      <w:r>
        <w:rPr>
          <w:rFonts w:ascii="Times New Roman" w:eastAsia="Times New Roman" w:hAnsi="Times New Roman" w:cs="Times New Roman"/>
        </w:rPr>
        <w:t xml:space="preserve"> Д.В.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731594 от 12.06.2026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18810086240002152299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05.01.2026</w:t>
      </w:r>
      <w:r>
        <w:rPr>
          <w:rFonts w:ascii="Times New Roman" w:eastAsia="Times New Roman" w:hAnsi="Times New Roman" w:cs="Times New Roman"/>
        </w:rPr>
        <w:t xml:space="preserve">, копией выписки из ГИС ГМП, согласно которой штраф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Горельского</w:t>
      </w:r>
      <w:r>
        <w:rPr>
          <w:rFonts w:ascii="Times New Roman" w:eastAsia="Times New Roman" w:hAnsi="Times New Roman" w:cs="Times New Roman"/>
        </w:rPr>
        <w:t xml:space="preserve"> Д.В.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Горельского</w:t>
      </w:r>
      <w:r>
        <w:rPr>
          <w:rFonts w:ascii="Times New Roman" w:eastAsia="Times New Roman" w:hAnsi="Times New Roman" w:cs="Times New Roman"/>
        </w:rPr>
        <w:t xml:space="preserve"> Д.В.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Горельского</w:t>
      </w:r>
      <w:r>
        <w:rPr>
          <w:rFonts w:ascii="Times New Roman" w:eastAsia="Times New Roman" w:hAnsi="Times New Roman" w:cs="Times New Roman"/>
        </w:rPr>
        <w:t xml:space="preserve"> Дениса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шестьсот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0412365400725005922620151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592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7">
    <w:name w:val="cat-UserDefined grp-26 rplc-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